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405-ПП/343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343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картотечный деревянный для хранения документов, инвентарный номер: 04095 /602 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картотечный деревянный для хранения документов, инвентарный номер: 04095 /602 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3474.00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3,48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